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3756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6040,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6040,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403-ПП/3756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09:29:41.337;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09:29:41.337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